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84706" w14:textId="075B23C5" w:rsidR="0066710F" w:rsidRDefault="0066710F" w:rsidP="0005053E">
      <w:pPr>
        <w:jc w:val="center"/>
      </w:pPr>
      <w:bookmarkStart w:id="0" w:name="_GoBack"/>
      <w:bookmarkEnd w:id="0"/>
    </w:p>
    <w:p w14:paraId="6A62DDA9" w14:textId="23880402" w:rsidR="00050621" w:rsidRDefault="00050621" w:rsidP="00050621">
      <w:pPr>
        <w:jc w:val="center"/>
        <w:rPr>
          <w:rFonts w:ascii="Verdana" w:hAnsi="Verdana"/>
          <w:sz w:val="28"/>
          <w:szCs w:val="28"/>
        </w:rPr>
      </w:pPr>
      <w:r>
        <w:rPr>
          <w:rFonts w:ascii="Verdana" w:hAnsi="Verdana"/>
          <w:sz w:val="28"/>
          <w:szCs w:val="28"/>
        </w:rPr>
        <w:t>B</w:t>
      </w:r>
      <w:r w:rsidR="00F25ED0">
        <w:rPr>
          <w:rFonts w:ascii="Verdana" w:hAnsi="Verdana"/>
          <w:sz w:val="28"/>
          <w:szCs w:val="28"/>
        </w:rPr>
        <w:t>riefe schreiben</w:t>
      </w:r>
    </w:p>
    <w:p w14:paraId="1F12B17A" w14:textId="28B07351" w:rsidR="00F25ED0" w:rsidRDefault="00F25ED0" w:rsidP="00050621">
      <w:pPr>
        <w:jc w:val="center"/>
        <w:rPr>
          <w:rFonts w:ascii="Verdana" w:hAnsi="Verdana"/>
          <w:sz w:val="28"/>
          <w:szCs w:val="28"/>
        </w:rPr>
      </w:pPr>
    </w:p>
    <w:p w14:paraId="11006936" w14:textId="619447DD" w:rsidR="00773739" w:rsidRDefault="00773739" w:rsidP="00773739">
      <w:pPr>
        <w:rPr>
          <w:rFonts w:ascii="Verdana" w:hAnsi="Verdana"/>
          <w:sz w:val="24"/>
          <w:szCs w:val="24"/>
        </w:rPr>
      </w:pPr>
      <w:r>
        <w:rPr>
          <w:rFonts w:ascii="Verdana" w:hAnsi="Verdana"/>
          <w:sz w:val="24"/>
          <w:szCs w:val="24"/>
        </w:rPr>
        <w:t>Wann hast du das letzte Mal einen Brief bekommen? Nein, kein Werbeschreiben von irgendeinem Kaufhaus, sondern einen richtigen Brief. Einen Brief, den jemand, der dich mag, von Hand für dich geschrieben hat. Bei mir ist das jedenfalls schon länger her. Daher habe ich beschlossen, das zu ändern. Allerdings begegneten mir auf dem Weg zum handgeschriebenen</w:t>
      </w:r>
      <w:r w:rsidR="00FA4A56">
        <w:rPr>
          <w:rFonts w:ascii="Verdana" w:hAnsi="Verdana"/>
          <w:sz w:val="24"/>
          <w:szCs w:val="24"/>
        </w:rPr>
        <w:t xml:space="preserve"> </w:t>
      </w:r>
      <w:r>
        <w:rPr>
          <w:rFonts w:ascii="Verdana" w:hAnsi="Verdana"/>
          <w:sz w:val="24"/>
          <w:szCs w:val="24"/>
        </w:rPr>
        <w:t>Brief einige Hürden. So wusste ich zum Beispiel nicht, dass Briefpapier aktuell ähnlich schwierig zu bekommen ist wie Hefe oder haltbare Milch</w:t>
      </w:r>
      <w:r w:rsidR="00A7585B">
        <w:rPr>
          <w:rFonts w:ascii="Verdana" w:hAnsi="Verdana"/>
          <w:sz w:val="24"/>
          <w:szCs w:val="24"/>
        </w:rPr>
        <w:t>…</w:t>
      </w:r>
    </w:p>
    <w:p w14:paraId="59B0B520" w14:textId="4E77F8A9" w:rsidR="00FA4A56" w:rsidRDefault="00C0210F" w:rsidP="00773739">
      <w:pPr>
        <w:rPr>
          <w:rFonts w:ascii="Verdana" w:hAnsi="Verdana"/>
          <w:sz w:val="24"/>
          <w:szCs w:val="24"/>
        </w:rPr>
      </w:pPr>
      <w:r>
        <w:rPr>
          <w:noProof/>
          <w:lang w:eastAsia="de-DE"/>
        </w:rPr>
        <w:drawing>
          <wp:anchor distT="0" distB="0" distL="114300" distR="114300" simplePos="0" relativeHeight="251658240" behindDoc="0" locked="0" layoutInCell="1" allowOverlap="1" wp14:anchorId="20786F23" wp14:editId="76A8D296">
            <wp:simplePos x="0" y="0"/>
            <wp:positionH relativeFrom="column">
              <wp:posOffset>200025</wp:posOffset>
            </wp:positionH>
            <wp:positionV relativeFrom="paragraph">
              <wp:posOffset>481965</wp:posOffset>
            </wp:positionV>
            <wp:extent cx="2655570" cy="3538855"/>
            <wp:effectExtent l="0" t="3493" r="7938" b="7937"/>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655570" cy="353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A56">
        <w:rPr>
          <w:rFonts w:ascii="Verdana" w:hAnsi="Verdana"/>
          <w:sz w:val="24"/>
          <w:szCs w:val="24"/>
        </w:rPr>
        <w:t xml:space="preserve">Das Schreiben von Briefen ist eine richtig schöne Geste, habe ich bemerkt. Man kann nicht nur schreiben, wie es einem selbst so geht, sondern man kann auch die Situation beschreiben, in der man aktuell lebt. Dann hat man den Brief als Erinnerungsstück an diese besondere Zeit. </w:t>
      </w:r>
    </w:p>
    <w:p w14:paraId="4B150FB4" w14:textId="35F23129" w:rsidR="00FA4A56" w:rsidRDefault="00FA4A56" w:rsidP="00FA4A56">
      <w:pPr>
        <w:pBdr>
          <w:bottom w:val="single" w:sz="12" w:space="1" w:color="auto"/>
        </w:pBdr>
        <w:rPr>
          <w:rFonts w:ascii="Verdana" w:hAnsi="Verdana"/>
          <w:sz w:val="24"/>
          <w:szCs w:val="24"/>
        </w:rPr>
      </w:pPr>
      <w:r>
        <w:rPr>
          <w:rFonts w:ascii="Verdana" w:hAnsi="Verdana"/>
          <w:sz w:val="24"/>
          <w:szCs w:val="24"/>
        </w:rPr>
        <w:t>Außerdem kann man Briefe an Menschen verschicken, die viel allein sind. Die eigene Großtante freut sich sicherlich über einen handgeschriebenen Brief und wenn man niemandem aus der Familie schreiben will, dann kann man auch mal seinen Nachbarn</w:t>
      </w:r>
      <w:r w:rsidR="00640E9F">
        <w:rPr>
          <w:rFonts w:ascii="Verdana" w:hAnsi="Verdana"/>
          <w:sz w:val="24"/>
          <w:szCs w:val="24"/>
        </w:rPr>
        <w:t xml:space="preserve"> oder Menschen in Altersheimen, die aktuell keinen Besuch bekommen dürfen,</w:t>
      </w:r>
      <w:r>
        <w:rPr>
          <w:rFonts w:ascii="Verdana" w:hAnsi="Verdana"/>
          <w:sz w:val="24"/>
          <w:szCs w:val="24"/>
        </w:rPr>
        <w:t xml:space="preserve"> einen Brief schreiben oder ein selbst gestaltetes Kreuzworträtsel hineinlegen. Vielleicht freut sich ja die Person, die den Brief bekommt. </w:t>
      </w:r>
    </w:p>
    <w:p w14:paraId="570EB5F0" w14:textId="0F17516F" w:rsidR="00C0210F" w:rsidRDefault="00640E9F" w:rsidP="00FA4A56">
      <w:pPr>
        <w:pBdr>
          <w:bottom w:val="single" w:sz="12" w:space="1" w:color="auto"/>
        </w:pBdr>
        <w:rPr>
          <w:rFonts w:ascii="Verdana" w:hAnsi="Verdana"/>
          <w:sz w:val="24"/>
          <w:szCs w:val="24"/>
        </w:rPr>
      </w:pPr>
      <w:r>
        <w:rPr>
          <w:rFonts w:ascii="Verdana" w:hAnsi="Verdana"/>
          <w:sz w:val="24"/>
          <w:szCs w:val="24"/>
        </w:rPr>
        <w:t xml:space="preserve">Ich schreibe nun meinen </w:t>
      </w:r>
      <w:proofErr w:type="spellStart"/>
      <w:r>
        <w:rPr>
          <w:rFonts w:ascii="Verdana" w:hAnsi="Verdana"/>
          <w:sz w:val="24"/>
          <w:szCs w:val="24"/>
        </w:rPr>
        <w:t>FreundInnen</w:t>
      </w:r>
      <w:proofErr w:type="spellEnd"/>
      <w:r>
        <w:rPr>
          <w:rFonts w:ascii="Verdana" w:hAnsi="Verdana"/>
          <w:sz w:val="24"/>
          <w:szCs w:val="24"/>
        </w:rPr>
        <w:t xml:space="preserve">, meiner Familie und meinen </w:t>
      </w:r>
      <w:proofErr w:type="spellStart"/>
      <w:r>
        <w:rPr>
          <w:rFonts w:ascii="Verdana" w:hAnsi="Verdana"/>
          <w:sz w:val="24"/>
          <w:szCs w:val="24"/>
        </w:rPr>
        <w:t>SeelsorgekollegInnen</w:t>
      </w:r>
      <w:proofErr w:type="spellEnd"/>
      <w:r>
        <w:rPr>
          <w:rFonts w:ascii="Verdana" w:hAnsi="Verdana"/>
          <w:sz w:val="24"/>
          <w:szCs w:val="24"/>
        </w:rPr>
        <w:t xml:space="preserve"> und ich freue mich jetzt schon darauf, wenn wir in einigen Jahren zusammensitzen und die Briefe aus der „Corona-Zeit“ herausholen. Vielleicht stellen wir dann fest, dass früher doch nicht alles besser war…</w:t>
      </w:r>
    </w:p>
    <w:p w14:paraId="34CA60C3" w14:textId="77777777" w:rsidR="00FA4A56" w:rsidRDefault="00FA4A56" w:rsidP="00FA4A56">
      <w:pPr>
        <w:pBdr>
          <w:bottom w:val="single" w:sz="12" w:space="1" w:color="auto"/>
        </w:pBdr>
        <w:rPr>
          <w:rFonts w:ascii="Verdana" w:hAnsi="Verdana"/>
          <w:sz w:val="24"/>
          <w:szCs w:val="24"/>
        </w:rPr>
      </w:pPr>
    </w:p>
    <w:p w14:paraId="69D27D5E" w14:textId="4BE9FFE4" w:rsidR="008236CD" w:rsidRPr="00C0210F" w:rsidRDefault="00C0210F" w:rsidP="008236CD">
      <w:pPr>
        <w:rPr>
          <w:rFonts w:ascii="Verdana" w:hAnsi="Verdana"/>
          <w:sz w:val="20"/>
          <w:szCs w:val="20"/>
        </w:rPr>
      </w:pPr>
      <w:r w:rsidRPr="00C0210F">
        <w:rPr>
          <w:rFonts w:ascii="Verdana" w:hAnsi="Verdana"/>
          <w:sz w:val="20"/>
          <w:szCs w:val="20"/>
        </w:rPr>
        <w:t>Andrea Palm</w:t>
      </w:r>
    </w:p>
    <w:p w14:paraId="4B2081C0" w14:textId="77777777" w:rsidR="008236CD" w:rsidRPr="008236CD" w:rsidRDefault="008236CD" w:rsidP="008236CD">
      <w:pPr>
        <w:rPr>
          <w:rFonts w:ascii="Verdana" w:hAnsi="Verdana"/>
          <w:sz w:val="28"/>
          <w:szCs w:val="28"/>
        </w:rPr>
      </w:pPr>
    </w:p>
    <w:p w14:paraId="391E6D3B" w14:textId="1A00C3F8" w:rsidR="008236CD" w:rsidRPr="008236CD" w:rsidRDefault="008236CD" w:rsidP="008236CD">
      <w:pPr>
        <w:rPr>
          <w:rFonts w:ascii="Verdana" w:hAnsi="Verdana"/>
          <w:sz w:val="28"/>
          <w:szCs w:val="28"/>
        </w:rPr>
      </w:pPr>
    </w:p>
    <w:p w14:paraId="5F51390A" w14:textId="77777777" w:rsidR="008236CD" w:rsidRPr="008236CD" w:rsidRDefault="008236CD" w:rsidP="008236CD">
      <w:pPr>
        <w:rPr>
          <w:rFonts w:ascii="Verdana" w:hAnsi="Verdana"/>
          <w:sz w:val="28"/>
          <w:szCs w:val="28"/>
        </w:rPr>
      </w:pPr>
    </w:p>
    <w:p w14:paraId="4A060ED9" w14:textId="77777777" w:rsidR="008236CD" w:rsidRPr="008236CD" w:rsidRDefault="008236CD" w:rsidP="008236CD">
      <w:pPr>
        <w:rPr>
          <w:rFonts w:ascii="Verdana" w:hAnsi="Verdana"/>
          <w:sz w:val="28"/>
          <w:szCs w:val="28"/>
        </w:rPr>
      </w:pPr>
    </w:p>
    <w:sectPr w:rsidR="008236CD" w:rsidRPr="008236CD">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67DC9E" w14:textId="77777777" w:rsidR="00797E74" w:rsidRDefault="00797E74" w:rsidP="0005053E">
      <w:pPr>
        <w:spacing w:after="0" w:line="240" w:lineRule="auto"/>
      </w:pPr>
      <w:r>
        <w:separator/>
      </w:r>
    </w:p>
  </w:endnote>
  <w:endnote w:type="continuationSeparator" w:id="0">
    <w:p w14:paraId="09E09FF1" w14:textId="77777777" w:rsidR="00797E74" w:rsidRDefault="00797E74" w:rsidP="00050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282CF1" w14:textId="77777777" w:rsidR="00797E74" w:rsidRDefault="00797E74" w:rsidP="0005053E">
      <w:pPr>
        <w:spacing w:after="0" w:line="240" w:lineRule="auto"/>
      </w:pPr>
      <w:r>
        <w:separator/>
      </w:r>
    </w:p>
  </w:footnote>
  <w:footnote w:type="continuationSeparator" w:id="0">
    <w:p w14:paraId="04D246DA" w14:textId="77777777" w:rsidR="00797E74" w:rsidRDefault="00797E74" w:rsidP="000505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72182" w14:textId="77777777" w:rsidR="0005053E" w:rsidRDefault="0005053E">
    <w:pPr>
      <w:pStyle w:val="Kopfzeile"/>
      <w:rPr>
        <w:rFonts w:ascii="Verdana" w:hAnsi="Verdana"/>
      </w:rPr>
    </w:pPr>
    <w:r>
      <w:rPr>
        <w:noProof/>
        <w:lang w:eastAsia="de-DE"/>
      </w:rPr>
      <w:drawing>
        <wp:inline distT="0" distB="0" distL="0" distR="0" wp14:anchorId="658CF496" wp14:editId="6B8FFC73">
          <wp:extent cx="1174750" cy="410230"/>
          <wp:effectExtent l="0" t="0" r="635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653" cy="418926"/>
                  </a:xfrm>
                  <a:prstGeom prst="rect">
                    <a:avLst/>
                  </a:prstGeom>
                  <a:noFill/>
                  <a:ln>
                    <a:noFill/>
                  </a:ln>
                </pic:spPr>
              </pic:pic>
            </a:graphicData>
          </a:graphic>
        </wp:inline>
      </w:drawing>
    </w:r>
    <w:r w:rsidRPr="0005053E">
      <w:rPr>
        <w:rFonts w:ascii="Verdana" w:hAnsi="Verdana"/>
      </w:rPr>
      <w:t>Schulseelsorge am Städ</w:t>
    </w:r>
    <w:r>
      <w:rPr>
        <w:rFonts w:ascii="Verdana" w:hAnsi="Verdana"/>
      </w:rPr>
      <w:t>tischen</w:t>
    </w:r>
    <w:r w:rsidRPr="0005053E">
      <w:rPr>
        <w:rFonts w:ascii="Verdana" w:hAnsi="Verdana"/>
      </w:rPr>
      <w:t xml:space="preserve"> Gymnasium Köln-Deutz </w:t>
    </w:r>
    <w:proofErr w:type="spellStart"/>
    <w:r w:rsidRPr="0005053E">
      <w:rPr>
        <w:rFonts w:ascii="Verdana" w:hAnsi="Verdana"/>
      </w:rPr>
      <w:t>Thusneldastraße</w:t>
    </w:r>
    <w:proofErr w:type="spellEnd"/>
  </w:p>
  <w:p w14:paraId="2A4D48B4" w14:textId="77777777" w:rsidR="007B15D2" w:rsidRPr="0005053E" w:rsidRDefault="007B15D2">
    <w:pPr>
      <w:pStyle w:val="Kopfzeile"/>
      <w:rPr>
        <w:rFonts w:ascii="Verdana" w:hAnsi="Verdana"/>
      </w:rPr>
    </w:pPr>
    <w:r>
      <w:rPr>
        <w:rFonts w:ascii="Verdana" w:hAnsi="Verdana"/>
      </w:rPr>
      <w:t>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943FB0"/>
    <w:multiLevelType w:val="hybridMultilevel"/>
    <w:tmpl w:val="ECEA68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53E"/>
    <w:rsid w:val="0005053E"/>
    <w:rsid w:val="00050621"/>
    <w:rsid w:val="001431F4"/>
    <w:rsid w:val="001F2BC2"/>
    <w:rsid w:val="004F2537"/>
    <w:rsid w:val="00640E9F"/>
    <w:rsid w:val="00664F8F"/>
    <w:rsid w:val="0066710F"/>
    <w:rsid w:val="006A1A2B"/>
    <w:rsid w:val="00716F90"/>
    <w:rsid w:val="00735751"/>
    <w:rsid w:val="00773739"/>
    <w:rsid w:val="00797E74"/>
    <w:rsid w:val="007B15D2"/>
    <w:rsid w:val="008236CD"/>
    <w:rsid w:val="00884A67"/>
    <w:rsid w:val="008C2E57"/>
    <w:rsid w:val="008F65E7"/>
    <w:rsid w:val="00980278"/>
    <w:rsid w:val="00A7585B"/>
    <w:rsid w:val="00BD415A"/>
    <w:rsid w:val="00C0210F"/>
    <w:rsid w:val="00C74F9F"/>
    <w:rsid w:val="00E11383"/>
    <w:rsid w:val="00EE45D1"/>
    <w:rsid w:val="00F25ED0"/>
    <w:rsid w:val="00F3182A"/>
    <w:rsid w:val="00F35885"/>
    <w:rsid w:val="00FA4A56"/>
    <w:rsid w:val="00FA6E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10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5053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5053E"/>
  </w:style>
  <w:style w:type="paragraph" w:styleId="Fuzeile">
    <w:name w:val="footer"/>
    <w:basedOn w:val="Standard"/>
    <w:link w:val="FuzeileZchn"/>
    <w:uiPriority w:val="99"/>
    <w:unhideWhenUsed/>
    <w:rsid w:val="0005053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5053E"/>
  </w:style>
  <w:style w:type="paragraph" w:styleId="Listenabsatz">
    <w:name w:val="List Paragraph"/>
    <w:basedOn w:val="Standard"/>
    <w:uiPriority w:val="34"/>
    <w:qFormat/>
    <w:rsid w:val="006A1A2B"/>
    <w:pPr>
      <w:ind w:left="720"/>
      <w:contextualSpacing/>
    </w:pPr>
  </w:style>
  <w:style w:type="paragraph" w:styleId="Sprechblasentext">
    <w:name w:val="Balloon Text"/>
    <w:basedOn w:val="Standard"/>
    <w:link w:val="SprechblasentextZchn"/>
    <w:uiPriority w:val="99"/>
    <w:semiHidden/>
    <w:unhideWhenUsed/>
    <w:rsid w:val="0098027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02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5053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5053E"/>
  </w:style>
  <w:style w:type="paragraph" w:styleId="Fuzeile">
    <w:name w:val="footer"/>
    <w:basedOn w:val="Standard"/>
    <w:link w:val="FuzeileZchn"/>
    <w:uiPriority w:val="99"/>
    <w:unhideWhenUsed/>
    <w:rsid w:val="0005053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5053E"/>
  </w:style>
  <w:style w:type="paragraph" w:styleId="Listenabsatz">
    <w:name w:val="List Paragraph"/>
    <w:basedOn w:val="Standard"/>
    <w:uiPriority w:val="34"/>
    <w:qFormat/>
    <w:rsid w:val="006A1A2B"/>
    <w:pPr>
      <w:ind w:left="720"/>
      <w:contextualSpacing/>
    </w:pPr>
  </w:style>
  <w:style w:type="paragraph" w:styleId="Sprechblasentext">
    <w:name w:val="Balloon Text"/>
    <w:basedOn w:val="Standard"/>
    <w:link w:val="SprechblasentextZchn"/>
    <w:uiPriority w:val="99"/>
    <w:semiHidden/>
    <w:unhideWhenUsed/>
    <w:rsid w:val="0098027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02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213</Words>
  <Characters>1349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Palm</dc:creator>
  <cp:lastModifiedBy>sli</cp:lastModifiedBy>
  <cp:revision>2</cp:revision>
  <dcterms:created xsi:type="dcterms:W3CDTF">2020-04-24T09:58:00Z</dcterms:created>
  <dcterms:modified xsi:type="dcterms:W3CDTF">2020-04-24T09:58:00Z</dcterms:modified>
</cp:coreProperties>
</file>